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5678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25437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02E12-44AC-4588-AC54-10D086C783B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